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2"/>
          <w:szCs w:val="22"/>
        </w:rPr>
      </w:pPr>
      <w:r>
        <w:rPr>
          <w:rFonts w:ascii="Times New Roman" w:eastAsia="Times New Roman" w:hAnsi="Times New Roman" w:cs="Times New Roman"/>
          <w:sz w:val="22"/>
          <w:szCs w:val="22"/>
        </w:rPr>
        <w:t>Дело №</w:t>
      </w:r>
      <w:r>
        <w:rPr>
          <w:rFonts w:ascii="Times New Roman" w:eastAsia="Times New Roman" w:hAnsi="Times New Roman" w:cs="Times New Roman"/>
          <w:sz w:val="22"/>
          <w:szCs w:val="22"/>
        </w:rPr>
        <w:t xml:space="preserve"> 5-</w:t>
      </w:r>
      <w:r>
        <w:rPr>
          <w:rFonts w:ascii="Times New Roman" w:eastAsia="Times New Roman" w:hAnsi="Times New Roman" w:cs="Times New Roman"/>
          <w:sz w:val="22"/>
          <w:szCs w:val="22"/>
        </w:rPr>
        <w:t>1990</w:t>
      </w:r>
      <w:r>
        <w:rPr>
          <w:rFonts w:ascii="Times New Roman" w:eastAsia="Times New Roman" w:hAnsi="Times New Roman" w:cs="Times New Roman"/>
          <w:sz w:val="22"/>
          <w:szCs w:val="22"/>
        </w:rPr>
        <w:t>-0501/202</w:t>
      </w:r>
      <w:r>
        <w:rPr>
          <w:rFonts w:ascii="Times New Roman" w:eastAsia="Times New Roman" w:hAnsi="Times New Roman" w:cs="Times New Roman"/>
          <w:sz w:val="22"/>
          <w:szCs w:val="22"/>
        </w:rPr>
        <w:t>6</w:t>
      </w:r>
      <w:r>
        <w:rPr>
          <w:rFonts w:ascii="Times New Roman" w:eastAsia="Times New Roman" w:hAnsi="Times New Roman" w:cs="Times New Roman"/>
          <w:sz w:val="22"/>
          <w:szCs w:val="22"/>
        </w:rPr>
        <w:t xml:space="preserve"> </w:t>
      </w:r>
    </w:p>
    <w:p>
      <w:pPr>
        <w:spacing w:before="0" w:after="0"/>
        <w:jc w:val="right"/>
        <w:rPr>
          <w:sz w:val="22"/>
          <w:szCs w:val="22"/>
        </w:rPr>
      </w:pPr>
      <w:r>
        <w:rPr>
          <w:rFonts w:ascii="Times New Roman" w:eastAsia="Times New Roman" w:hAnsi="Times New Roman" w:cs="Times New Roman"/>
          <w:sz w:val="22"/>
          <w:szCs w:val="22"/>
        </w:rPr>
        <w:t>УИД: 86</w:t>
      </w:r>
      <w:r>
        <w:rPr>
          <w:rFonts w:ascii="Times New Roman" w:eastAsia="Times New Roman" w:hAnsi="Times New Roman" w:cs="Times New Roman"/>
          <w:sz w:val="22"/>
          <w:szCs w:val="22"/>
        </w:rPr>
        <w:t>MS</w:t>
      </w:r>
      <w:r>
        <w:rPr>
          <w:rFonts w:ascii="Times New Roman" w:eastAsia="Times New Roman" w:hAnsi="Times New Roman" w:cs="Times New Roman"/>
          <w:sz w:val="22"/>
          <w:szCs w:val="22"/>
        </w:rPr>
        <w:t>0005-01-202</w:t>
      </w:r>
      <w:r>
        <w:rPr>
          <w:rFonts w:ascii="Times New Roman" w:eastAsia="Times New Roman" w:hAnsi="Times New Roman" w:cs="Times New Roman"/>
          <w:sz w:val="22"/>
          <w:szCs w:val="22"/>
        </w:rPr>
        <w:t>6</w:t>
      </w:r>
      <w:r>
        <w:rPr>
          <w:rFonts w:ascii="Times New Roman" w:eastAsia="Times New Roman" w:hAnsi="Times New Roman" w:cs="Times New Roman"/>
          <w:sz w:val="22"/>
          <w:szCs w:val="22"/>
        </w:rPr>
        <w:t>-00</w:t>
      </w:r>
      <w:r>
        <w:rPr>
          <w:rFonts w:ascii="Times New Roman" w:eastAsia="Times New Roman" w:hAnsi="Times New Roman" w:cs="Times New Roman"/>
          <w:sz w:val="22"/>
          <w:szCs w:val="22"/>
        </w:rPr>
        <w:t>5266-65</w:t>
      </w:r>
    </w:p>
    <w:p>
      <w:pPr>
        <w:spacing w:before="0" w:after="0"/>
        <w:jc w:val="right"/>
        <w:rPr>
          <w:sz w:val="28"/>
          <w:szCs w:val="28"/>
        </w:rPr>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rPr>
          <w:sz w:val="28"/>
          <w:szCs w:val="28"/>
        </w:rPr>
      </w:pPr>
    </w:p>
    <w:p>
      <w:pPr>
        <w:spacing w:before="0" w:after="0"/>
        <w:ind w:right="20"/>
        <w:jc w:val="both"/>
        <w:rPr>
          <w:sz w:val="28"/>
          <w:szCs w:val="28"/>
        </w:rPr>
      </w:pPr>
      <w:r>
        <w:rPr>
          <w:rFonts w:ascii="Times New Roman" w:eastAsia="Times New Roman" w:hAnsi="Times New Roman" w:cs="Times New Roman"/>
          <w:sz w:val="28"/>
          <w:szCs w:val="28"/>
        </w:rPr>
        <w:t>02 октября</w:t>
      </w:r>
      <w:r>
        <w:rPr>
          <w:rFonts w:ascii="Times New Roman" w:eastAsia="Times New Roman" w:hAnsi="Times New Roman" w:cs="Times New Roman"/>
          <w:sz w:val="28"/>
          <w:szCs w:val="28"/>
        </w:rPr>
        <w:t xml:space="preserve"> 2026 </w:t>
      </w:r>
      <w:r>
        <w:rPr>
          <w:rFonts w:ascii="Times New Roman" w:eastAsia="Times New Roman" w:hAnsi="Times New Roman" w:cs="Times New Roman"/>
          <w:sz w:val="28"/>
          <w:szCs w:val="28"/>
        </w:rPr>
        <w:t>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город Нефтеюганск</w:t>
      </w:r>
    </w:p>
    <w:p>
      <w:pPr>
        <w:spacing w:before="0" w:after="0"/>
        <w:ind w:firstLine="567"/>
        <w:jc w:val="both"/>
        <w:rPr>
          <w:sz w:val="8"/>
          <w:szCs w:val="8"/>
        </w:rPr>
      </w:pPr>
    </w:p>
    <w:p>
      <w:pPr>
        <w:spacing w:before="0" w:after="0"/>
        <w:ind w:firstLine="708"/>
        <w:jc w:val="both"/>
        <w:rPr>
          <w:sz w:val="28"/>
          <w:szCs w:val="28"/>
        </w:rPr>
      </w:pPr>
      <w:r>
        <w:rPr>
          <w:rFonts w:ascii="Times New Roman" w:eastAsia="Times New Roman" w:hAnsi="Times New Roman" w:cs="Times New Roman"/>
          <w:sz w:val="28"/>
          <w:szCs w:val="28"/>
        </w:rPr>
        <w:t xml:space="preserve">Мировой судья судебного участка № 6 </w:t>
      </w:r>
      <w:r>
        <w:rPr>
          <w:rFonts w:ascii="Times New Roman" w:eastAsia="Times New Roman" w:hAnsi="Times New Roman" w:cs="Times New Roman"/>
          <w:sz w:val="28"/>
          <w:szCs w:val="28"/>
        </w:rPr>
        <w:t xml:space="preserve">Нефтеюганского судебного района Ханты-Мансийского автономного округа – Югры </w:t>
      </w:r>
      <w:r>
        <w:rPr>
          <w:rFonts w:ascii="Times New Roman" w:eastAsia="Times New Roman" w:hAnsi="Times New Roman" w:cs="Times New Roman"/>
          <w:sz w:val="28"/>
          <w:szCs w:val="28"/>
        </w:rPr>
        <w:t xml:space="preserve">Сабитова Д.Р. </w:t>
      </w:r>
      <w:r>
        <w:rPr>
          <w:rFonts w:ascii="Times New Roman" w:eastAsia="Times New Roman" w:hAnsi="Times New Roman" w:cs="Times New Roman"/>
          <w:sz w:val="28"/>
          <w:szCs w:val="28"/>
        </w:rPr>
        <w:t xml:space="preserve">(628305, ХМАО-Югра, г. Нефтеюганск, ул. Сургутская, 10), </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p>
    <w:p>
      <w:pPr>
        <w:spacing w:before="0" w:after="0"/>
        <w:ind w:left="567"/>
        <w:jc w:val="both"/>
        <w:rPr>
          <w:sz w:val="28"/>
          <w:szCs w:val="28"/>
        </w:rPr>
      </w:pPr>
      <w:r>
        <w:rPr>
          <w:rFonts w:ascii="Times New Roman" w:eastAsia="Times New Roman" w:hAnsi="Times New Roman" w:cs="Times New Roman"/>
          <w:sz w:val="28"/>
          <w:szCs w:val="28"/>
        </w:rPr>
        <w:t xml:space="preserve">Имаева </w:t>
      </w:r>
      <w:r>
        <w:rPr>
          <w:rStyle w:val="cat-UserDefined75330162grp-36rplc-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147801087grp-35rplc-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года рождения, уроженца</w:t>
      </w:r>
      <w:r>
        <w:rPr>
          <w:rFonts w:ascii="Times New Roman" w:eastAsia="Times New Roman" w:hAnsi="Times New Roman" w:cs="Times New Roman"/>
          <w:sz w:val="28"/>
          <w:szCs w:val="28"/>
        </w:rPr>
        <w:t xml:space="preserve"> </w:t>
      </w:r>
      <w:r>
        <w:rPr>
          <w:rStyle w:val="cat-UserDefined1164762388grp-37rplc-12"/>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работающего</w:t>
      </w:r>
      <w:r>
        <w:rPr>
          <w:rFonts w:ascii="Times New Roman" w:eastAsia="Times New Roman" w:hAnsi="Times New Roman" w:cs="Times New Roman"/>
          <w:sz w:val="28"/>
          <w:szCs w:val="28"/>
        </w:rPr>
        <w:t xml:space="preserve"> ООО «</w:t>
      </w:r>
      <w:r>
        <w:rPr>
          <w:rStyle w:val="cat-UserDefinedgrp-38rplc-14"/>
          <w:rFonts w:ascii="Times New Roman" w:eastAsia="Times New Roman" w:hAnsi="Times New Roman" w:cs="Times New Roman"/>
          <w:sz w:val="28"/>
          <w:szCs w:val="28"/>
        </w:rPr>
        <w:t>***</w:t>
      </w:r>
      <w:r>
        <w:rPr>
          <w:rFonts w:ascii="Times New Roman" w:eastAsia="Times New Roman" w:hAnsi="Times New Roman" w:cs="Times New Roman"/>
          <w:sz w:val="28"/>
          <w:szCs w:val="28"/>
        </w:rPr>
        <w:t>» водителем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зарегистрированного 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проживающего по адресу: </w:t>
      </w:r>
      <w:r>
        <w:rPr>
          <w:rStyle w:val="cat-UserDefinedgrp-40rplc-15"/>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ИНН: </w:t>
      </w:r>
      <w:r>
        <w:rPr>
          <w:rStyle w:val="cat-UserDefinedgrp-39rplc-17"/>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в совершении административного правонарушения, предусмотренного ч.4 ст. 12.15 Кодекса Российской Федерации об административных правонарушениях,</w:t>
      </w:r>
    </w:p>
    <w:p>
      <w:pPr>
        <w:spacing w:before="0" w:after="0"/>
        <w:ind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У С Т А Н О В И Л:</w:t>
      </w:r>
    </w:p>
    <w:p>
      <w:pPr>
        <w:spacing w:before="0" w:after="0"/>
        <w:ind w:firstLine="567"/>
        <w:jc w:val="both"/>
        <w:rPr>
          <w:sz w:val="8"/>
          <w:szCs w:val="8"/>
        </w:rPr>
      </w:pP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Имаев </w:t>
      </w:r>
      <w:r>
        <w:rPr>
          <w:rStyle w:val="cat-UserDefined1043253818grp-41rplc-1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30.08</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10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29</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w:t>
      </w:r>
      <w:r>
        <w:rPr>
          <w:rStyle w:val="cat-UserDefined348764768grp-42rplc-2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км. а/д Р404 Тюмень-Ханты-Мансийский Нефтеюганского района</w:t>
      </w:r>
      <w:r>
        <w:rPr>
          <w:rFonts w:ascii="Times New Roman" w:eastAsia="Times New Roman" w:hAnsi="Times New Roman" w:cs="Times New Roman"/>
          <w:sz w:val="28"/>
          <w:szCs w:val="28"/>
        </w:rPr>
        <w:t xml:space="preserve">, управляя транспортным средством </w:t>
      </w:r>
      <w:r>
        <w:rPr>
          <w:rStyle w:val="cat-UserDefined-27026707grp-43rplc-2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1148006397grp-44rplc-2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 совершении обгона, движущегося впереди транспортного средства, совершил выезд на полосу дороги, предназна</w:t>
      </w:r>
      <w:r>
        <w:rPr>
          <w:rFonts w:ascii="Times New Roman" w:eastAsia="Times New Roman" w:hAnsi="Times New Roman" w:cs="Times New Roman"/>
          <w:sz w:val="28"/>
          <w:szCs w:val="28"/>
        </w:rPr>
        <w:t>ченную для встречного движения в зоне действия дорожной разметки 1.5</w:t>
      </w:r>
      <w:r>
        <w:rPr>
          <w:rFonts w:ascii="Times New Roman" w:eastAsia="Times New Roman" w:hAnsi="Times New Roman" w:cs="Times New Roman"/>
          <w:sz w:val="28"/>
          <w:szCs w:val="28"/>
        </w:rPr>
        <w:t>, завершил маневр обгона в зоне действия дорожной разметки 1.1</w:t>
      </w:r>
      <w:r>
        <w:rPr>
          <w:rFonts w:ascii="Times New Roman" w:eastAsia="Times New Roman" w:hAnsi="Times New Roman" w:cs="Times New Roman"/>
          <w:sz w:val="28"/>
          <w:szCs w:val="28"/>
        </w:rPr>
        <w:t>, чем нарушил п.п. 1.3</w:t>
      </w:r>
      <w:r>
        <w:rPr>
          <w:rFonts w:ascii="Times New Roman" w:eastAsia="Times New Roman" w:hAnsi="Times New Roman" w:cs="Times New Roman"/>
          <w:sz w:val="28"/>
          <w:szCs w:val="28"/>
        </w:rPr>
        <w:t xml:space="preserve">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В судебно</w:t>
      </w:r>
      <w:r>
        <w:rPr>
          <w:rFonts w:ascii="Times New Roman" w:eastAsia="Times New Roman" w:hAnsi="Times New Roman" w:cs="Times New Roman"/>
          <w:sz w:val="28"/>
          <w:szCs w:val="28"/>
        </w:rPr>
        <w:t>м заседании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Имаев</w:t>
      </w:r>
      <w:r>
        <w:rPr>
          <w:rFonts w:ascii="Times New Roman" w:eastAsia="Times New Roman" w:hAnsi="Times New Roman" w:cs="Times New Roman"/>
          <w:sz w:val="28"/>
          <w:szCs w:val="28"/>
        </w:rPr>
        <w:t xml:space="preserve"> </w:t>
      </w:r>
      <w:r>
        <w:rPr>
          <w:rStyle w:val="cat-UserDefined1043253818grp-41rplc-3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событие административного правонарушения не оспаривал, </w:t>
      </w:r>
      <w:r>
        <w:rPr>
          <w:rFonts w:ascii="Times New Roman" w:eastAsia="Times New Roman" w:hAnsi="Times New Roman" w:cs="Times New Roman"/>
          <w:sz w:val="28"/>
          <w:szCs w:val="28"/>
        </w:rPr>
        <w:t xml:space="preserve">вину признал, </w:t>
      </w:r>
      <w:r>
        <w:rPr>
          <w:rFonts w:ascii="Times New Roman" w:eastAsia="Times New Roman" w:hAnsi="Times New Roman" w:cs="Times New Roman"/>
          <w:sz w:val="28"/>
          <w:szCs w:val="28"/>
        </w:rPr>
        <w:t xml:space="preserve">пояснил, </w:t>
      </w:r>
      <w:r>
        <w:rPr>
          <w:rFonts w:ascii="Times New Roman" w:eastAsia="Times New Roman" w:hAnsi="Times New Roman" w:cs="Times New Roman"/>
          <w:sz w:val="28"/>
          <w:szCs w:val="28"/>
        </w:rPr>
        <w:t>выехал на полосу дороги предназначенной для встречного движения на пунктирной линии разметки, завершил маневр обгона на сплошной линии разметки.</w:t>
      </w:r>
      <w:r>
        <w:rPr>
          <w:rFonts w:ascii="Times New Roman" w:eastAsia="Times New Roman" w:hAnsi="Times New Roman" w:cs="Times New Roman"/>
          <w:sz w:val="28"/>
          <w:szCs w:val="28"/>
        </w:rPr>
        <w:t xml:space="preserve"> Указанное в протоколе ходатайство о рассмотрении дела по месту жительства не поддерживает, просит рассмотреть дело по месту совершения административного правонарушения.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выслушав </w:t>
      </w:r>
      <w:r>
        <w:rPr>
          <w:rFonts w:ascii="Times New Roman" w:eastAsia="Times New Roman" w:hAnsi="Times New Roman" w:cs="Times New Roman"/>
          <w:sz w:val="28"/>
          <w:szCs w:val="28"/>
        </w:rPr>
        <w:t>Имаева</w:t>
      </w:r>
      <w:r>
        <w:rPr>
          <w:rFonts w:ascii="Times New Roman" w:eastAsia="Times New Roman" w:hAnsi="Times New Roman" w:cs="Times New Roman"/>
          <w:sz w:val="28"/>
          <w:szCs w:val="28"/>
        </w:rPr>
        <w:t xml:space="preserve"> </w:t>
      </w:r>
      <w:r>
        <w:rPr>
          <w:rStyle w:val="cat-UserDefined1043253818grp-41rplc-3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исследовав материалы дела, считает, что вина </w:t>
      </w:r>
      <w:r>
        <w:rPr>
          <w:rFonts w:ascii="Times New Roman" w:eastAsia="Times New Roman" w:hAnsi="Times New Roman" w:cs="Times New Roman"/>
          <w:sz w:val="28"/>
          <w:szCs w:val="28"/>
        </w:rPr>
        <w:t>Имаева</w:t>
      </w:r>
      <w:r>
        <w:rPr>
          <w:rFonts w:ascii="Times New Roman" w:eastAsia="Times New Roman" w:hAnsi="Times New Roman" w:cs="Times New Roman"/>
          <w:sz w:val="28"/>
          <w:szCs w:val="28"/>
        </w:rPr>
        <w:t xml:space="preserve"> </w:t>
      </w:r>
      <w:r>
        <w:rPr>
          <w:rStyle w:val="cat-UserDefined1043253818grp-41rplc-3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совершении правонарушения полностью доказана и подтверждается следующими доказательствами:</w:t>
      </w:r>
    </w:p>
    <w:p>
      <w:pPr>
        <w:widowControl w:val="0"/>
        <w:spacing w:before="0" w:after="0"/>
        <w:ind w:firstLine="567"/>
        <w:jc w:val="both"/>
        <w:rPr>
          <w:sz w:val="28"/>
          <w:szCs w:val="28"/>
        </w:rPr>
      </w:pPr>
      <w:r>
        <w:rPr>
          <w:rFonts w:ascii="Times New Roman" w:eastAsia="Times New Roman" w:hAnsi="Times New Roman" w:cs="Times New Roman"/>
          <w:sz w:val="28"/>
          <w:szCs w:val="28"/>
        </w:rPr>
        <w:t>- протоколом об административном правонарушении 86ХМ</w:t>
      </w:r>
      <w:r>
        <w:rPr>
          <w:rFonts w:ascii="Times New Roman" w:eastAsia="Times New Roman" w:hAnsi="Times New Roman" w:cs="Times New Roman"/>
          <w:sz w:val="28"/>
          <w:szCs w:val="28"/>
        </w:rPr>
        <w:t xml:space="preserve"> </w:t>
      </w:r>
      <w:r>
        <w:rPr>
          <w:rStyle w:val="cat-UserDefined-842364735grp-28rplc-3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30</w:t>
      </w:r>
      <w:r>
        <w:rPr>
          <w:rFonts w:ascii="Times New Roman" w:eastAsia="Times New Roman" w:hAnsi="Times New Roman" w:cs="Times New Roman"/>
          <w:sz w:val="28"/>
          <w:szCs w:val="28"/>
        </w:rPr>
        <w:t>.08</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из которого следует, что </w:t>
      </w:r>
      <w:r>
        <w:rPr>
          <w:rFonts w:ascii="Times New Roman" w:eastAsia="Times New Roman" w:hAnsi="Times New Roman" w:cs="Times New Roman"/>
          <w:sz w:val="28"/>
          <w:szCs w:val="28"/>
        </w:rPr>
        <w:t xml:space="preserve">Имаев </w:t>
      </w:r>
      <w:r>
        <w:rPr>
          <w:rStyle w:val="cat-UserDefined1043253818grp-41rplc-3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30.08.2026 в 10:29, на </w:t>
      </w:r>
      <w:r>
        <w:rPr>
          <w:rStyle w:val="cat-UserDefined348764768grp-42rplc-4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км. а/д Р404 Тюмень-Ханты-Мансийский Нефтеюганского района, управляя транспортным средством </w:t>
      </w:r>
      <w:r>
        <w:rPr>
          <w:rStyle w:val="cat-UserDefined-27026707grp-43rplc-4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1148006397grp-44rplc-4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 совершении обгона, движущегося впереди транспортного средства, совершил выезд на полосу дороги, предназна</w:t>
      </w:r>
      <w:r>
        <w:rPr>
          <w:rFonts w:ascii="Times New Roman" w:eastAsia="Times New Roman" w:hAnsi="Times New Roman" w:cs="Times New Roman"/>
          <w:sz w:val="28"/>
          <w:szCs w:val="28"/>
        </w:rPr>
        <w:t>ченную для встречного движения в зоне действия дорожной разметки 1.5</w:t>
      </w:r>
      <w:r>
        <w:rPr>
          <w:rFonts w:ascii="Times New Roman" w:eastAsia="Times New Roman" w:hAnsi="Times New Roman" w:cs="Times New Roman"/>
          <w:sz w:val="28"/>
          <w:szCs w:val="28"/>
        </w:rPr>
        <w:t>, завершил маневр обгона в зоне действия дорожной разметки 1.1</w:t>
      </w:r>
      <w:r>
        <w:rPr>
          <w:rFonts w:ascii="Times New Roman" w:eastAsia="Times New Roman" w:hAnsi="Times New Roman" w:cs="Times New Roman"/>
          <w:sz w:val="28"/>
          <w:szCs w:val="28"/>
        </w:rPr>
        <w:t>, чем нарушил п.п. 1.3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схемой места совершения административного правонарушения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 схемой </w:t>
      </w:r>
      <w:r>
        <w:rPr>
          <w:rFonts w:ascii="Times New Roman" w:eastAsia="Times New Roman" w:hAnsi="Times New Roman" w:cs="Times New Roman"/>
          <w:sz w:val="28"/>
          <w:szCs w:val="28"/>
        </w:rPr>
        <w:t xml:space="preserve">Имаев </w:t>
      </w:r>
      <w:r>
        <w:rPr>
          <w:rStyle w:val="cat-UserDefined1043253818grp-41rplc-5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ознакомлен;</w:t>
      </w:r>
    </w:p>
    <w:p>
      <w:pPr>
        <w:widowControl w:val="0"/>
        <w:spacing w:before="0" w:after="0"/>
        <w:ind w:firstLine="567"/>
        <w:jc w:val="both"/>
        <w:rPr>
          <w:sz w:val="28"/>
          <w:szCs w:val="28"/>
        </w:rPr>
      </w:pPr>
      <w:r>
        <w:rPr>
          <w:rFonts w:ascii="Times New Roman" w:eastAsia="Times New Roman" w:hAnsi="Times New Roman" w:cs="Times New Roman"/>
          <w:sz w:val="28"/>
          <w:szCs w:val="28"/>
        </w:rPr>
        <w:t>- рапортом инспектора</w:t>
      </w:r>
      <w:r>
        <w:rPr>
          <w:rFonts w:ascii="Times New Roman" w:eastAsia="Times New Roman" w:hAnsi="Times New Roman" w:cs="Times New Roman"/>
          <w:sz w:val="28"/>
          <w:szCs w:val="28"/>
        </w:rPr>
        <w:t xml:space="preserve"> ДПС </w:t>
      </w:r>
      <w:r>
        <w:rPr>
          <w:rFonts w:ascii="Times New Roman" w:eastAsia="Times New Roman" w:hAnsi="Times New Roman" w:cs="Times New Roman"/>
          <w:sz w:val="28"/>
          <w:szCs w:val="28"/>
        </w:rPr>
        <w:t>ОВ ДПС Госавтоинспекции ОМВД России по Нефтеюганскому району</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30</w:t>
      </w:r>
      <w:r>
        <w:rPr>
          <w:rFonts w:ascii="Times New Roman" w:eastAsia="Times New Roman" w:hAnsi="Times New Roman" w:cs="Times New Roman"/>
          <w:sz w:val="28"/>
          <w:szCs w:val="28"/>
        </w:rPr>
        <w:t>.08</w:t>
      </w:r>
      <w:r>
        <w:rPr>
          <w:rFonts w:ascii="Times New Roman" w:eastAsia="Times New Roman" w:hAnsi="Times New Roman" w:cs="Times New Roman"/>
          <w:sz w:val="28"/>
          <w:szCs w:val="28"/>
        </w:rPr>
        <w:t>.2026 в котором изложены обстоятельства административного правонарушения;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ind w:right="26" w:firstLine="567"/>
        <w:jc w:val="both"/>
        <w:rPr>
          <w:sz w:val="28"/>
          <w:szCs w:val="28"/>
        </w:rPr>
      </w:pPr>
      <w:r>
        <w:rPr>
          <w:rFonts w:ascii="Times New Roman" w:eastAsia="Times New Roman" w:hAnsi="Times New Roman" w:cs="Times New Roman"/>
          <w:sz w:val="28"/>
          <w:szCs w:val="28"/>
        </w:rPr>
        <w:t>- карточкой операции с ВУ;</w:t>
      </w:r>
    </w:p>
    <w:p>
      <w:pPr>
        <w:spacing w:before="0" w:after="0"/>
        <w:ind w:firstLine="567"/>
        <w:jc w:val="both"/>
        <w:rPr>
          <w:sz w:val="28"/>
          <w:szCs w:val="28"/>
        </w:rPr>
      </w:pPr>
      <w:r>
        <w:rPr>
          <w:rFonts w:ascii="Times New Roman" w:eastAsia="Times New Roman" w:hAnsi="Times New Roman" w:cs="Times New Roman"/>
          <w:sz w:val="28"/>
          <w:szCs w:val="28"/>
        </w:rPr>
        <w:t>- карточкой учета ТС;</w:t>
      </w:r>
    </w:p>
    <w:p>
      <w:pPr>
        <w:spacing w:before="0" w:after="0"/>
        <w:ind w:right="26" w:firstLine="567"/>
        <w:jc w:val="both"/>
        <w:rPr>
          <w:sz w:val="28"/>
          <w:szCs w:val="28"/>
        </w:rPr>
      </w:pPr>
      <w:r>
        <w:rPr>
          <w:rFonts w:ascii="Times New Roman" w:eastAsia="Times New Roman" w:hAnsi="Times New Roman" w:cs="Times New Roman"/>
          <w:sz w:val="28"/>
          <w:szCs w:val="28"/>
        </w:rPr>
        <w:t>- реестром административных правонарушений;</w:t>
      </w:r>
    </w:p>
    <w:p>
      <w:pPr>
        <w:spacing w:before="0" w:after="0"/>
        <w:ind w:firstLine="567"/>
        <w:jc w:val="both"/>
        <w:rPr>
          <w:sz w:val="28"/>
          <w:szCs w:val="28"/>
        </w:rPr>
      </w:pPr>
      <w:r>
        <w:rPr>
          <w:rFonts w:ascii="Times New Roman" w:eastAsia="Times New Roman" w:hAnsi="Times New Roman" w:cs="Times New Roman"/>
          <w:sz w:val="28"/>
          <w:szCs w:val="28"/>
        </w:rPr>
        <w:t xml:space="preserve">- проектом организации дорожного движения на автомобильной дороге </w:t>
      </w:r>
      <w:r>
        <w:rPr>
          <w:rFonts w:ascii="Times New Roman" w:eastAsia="Times New Roman" w:hAnsi="Times New Roman" w:cs="Times New Roman"/>
          <w:sz w:val="28"/>
          <w:szCs w:val="28"/>
        </w:rPr>
        <w:t>общего пользования федерального значения Р404 Тюмень-Ханты-Мансийский на участке км 542+665- км 699+046. Дислокацией дорожных знаков и разметки, из которой следует, что на данном участке автодороги сплошная линия дорожной разметки 1.1;</w:t>
      </w:r>
    </w:p>
    <w:p>
      <w:pPr>
        <w:widowControl w:val="0"/>
        <w:spacing w:before="0" w:after="0"/>
        <w:ind w:firstLine="567"/>
        <w:jc w:val="both"/>
        <w:rPr>
          <w:sz w:val="28"/>
          <w:szCs w:val="28"/>
        </w:rPr>
      </w:pPr>
      <w:r>
        <w:rPr>
          <w:rFonts w:ascii="Times New Roman" w:eastAsia="Times New Roman" w:hAnsi="Times New Roman" w:cs="Times New Roman"/>
          <w:sz w:val="28"/>
          <w:szCs w:val="28"/>
        </w:rPr>
        <w:t>- копией во</w:t>
      </w:r>
      <w:r>
        <w:rPr>
          <w:rFonts w:ascii="Times New Roman" w:eastAsia="Times New Roman" w:hAnsi="Times New Roman" w:cs="Times New Roman"/>
          <w:sz w:val="28"/>
          <w:szCs w:val="28"/>
        </w:rPr>
        <w:t xml:space="preserve">дительского удостоверения </w:t>
      </w:r>
      <w:r>
        <w:rPr>
          <w:rFonts w:ascii="Times New Roman" w:eastAsia="Times New Roman" w:hAnsi="Times New Roman" w:cs="Times New Roman"/>
          <w:sz w:val="28"/>
          <w:szCs w:val="28"/>
        </w:rPr>
        <w:t>Имаев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1043253818grp-41rplc-5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копией свидетельства о регистрации ТС на </w:t>
      </w:r>
      <w:r>
        <w:rPr>
          <w:rFonts w:ascii="Times New Roman" w:eastAsia="Times New Roman" w:hAnsi="Times New Roman" w:cs="Times New Roman"/>
          <w:sz w:val="28"/>
          <w:szCs w:val="28"/>
        </w:rPr>
        <w:t>Имаев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1043253818grp-41rplc-5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right="26"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видеозаписью фиксации правонарушения, согласно которой подтверждается факт совершения </w:t>
      </w:r>
      <w:r>
        <w:rPr>
          <w:rFonts w:ascii="Times New Roman" w:eastAsia="Times New Roman" w:hAnsi="Times New Roman" w:cs="Times New Roman"/>
          <w:sz w:val="28"/>
          <w:szCs w:val="28"/>
        </w:rPr>
        <w:t>Имаевым</w:t>
      </w:r>
      <w:r>
        <w:rPr>
          <w:rFonts w:ascii="Times New Roman" w:eastAsia="Times New Roman" w:hAnsi="Times New Roman" w:cs="Times New Roman"/>
          <w:sz w:val="28"/>
          <w:szCs w:val="28"/>
        </w:rPr>
        <w:t xml:space="preserve"> </w:t>
      </w:r>
      <w:r>
        <w:rPr>
          <w:rStyle w:val="cat-UserDefined1043253818grp-41rplc-5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административного правонарушения, при обстоятельствах, указанных в протоколе об </w:t>
      </w:r>
      <w:r>
        <w:rPr>
          <w:rFonts w:ascii="Times New Roman" w:eastAsia="Times New Roman" w:hAnsi="Times New Roman" w:cs="Times New Roman"/>
          <w:sz w:val="28"/>
          <w:szCs w:val="28"/>
        </w:rPr>
        <w:t>административном правонарушении</w:t>
      </w:r>
      <w:r>
        <w:rPr>
          <w:rFonts w:ascii="Times New Roman" w:eastAsia="Times New Roman" w:hAnsi="Times New Roman" w:cs="Times New Roman"/>
          <w:sz w:val="28"/>
          <w:szCs w:val="28"/>
        </w:rPr>
        <w:t xml:space="preserve">. </w:t>
      </w:r>
    </w:p>
    <w:p>
      <w:pPr>
        <w:spacing w:before="0" w:after="0"/>
        <w:ind w:right="26" w:firstLine="567"/>
        <w:jc w:val="both"/>
        <w:rPr>
          <w:sz w:val="28"/>
          <w:szCs w:val="28"/>
        </w:rPr>
      </w:pPr>
      <w:r>
        <w:rPr>
          <w:rFonts w:ascii="Times New Roman" w:eastAsia="Times New Roman" w:hAnsi="Times New Roman" w:cs="Times New Roman"/>
          <w:sz w:val="28"/>
          <w:szCs w:val="28"/>
        </w:rPr>
        <w:t xml:space="preserve">Событие административного правонарушения установлено исходя из материалов дела об административном правонарушении. </w:t>
      </w:r>
    </w:p>
    <w:p>
      <w:pPr>
        <w:spacing w:before="0" w:after="0"/>
        <w:ind w:right="26" w:firstLine="567"/>
        <w:jc w:val="both"/>
        <w:rPr>
          <w:sz w:val="28"/>
          <w:szCs w:val="28"/>
        </w:rPr>
      </w:pPr>
      <w:r>
        <w:rPr>
          <w:rFonts w:ascii="Times New Roman" w:eastAsia="Times New Roman" w:hAnsi="Times New Roman" w:cs="Times New Roman"/>
          <w:sz w:val="28"/>
          <w:szCs w:val="28"/>
        </w:rPr>
        <w:t>Доказательства, исследованные в судебном заседании, соответствуют требованиям, предусмотренным ст. 26.2 Кодекса Российской Федерации об административных правонарушениях, последовательны, согласуются между собой, и у судьи нет оснований им не доверять. Существенных недостатков, влекущих невозможность использования в качестве доказательств, материалы дела не содержат.</w:t>
      </w:r>
    </w:p>
    <w:p>
      <w:pPr>
        <w:spacing w:before="0" w:after="0"/>
        <w:ind w:right="28" w:firstLine="567"/>
        <w:jc w:val="both"/>
        <w:rPr>
          <w:sz w:val="28"/>
          <w:szCs w:val="28"/>
        </w:rPr>
      </w:pPr>
      <w:r>
        <w:rPr>
          <w:rFonts w:ascii="Times New Roman" w:eastAsia="Times New Roman" w:hAnsi="Times New Roman" w:cs="Times New Roman"/>
          <w:sz w:val="28"/>
          <w:szCs w:val="28"/>
        </w:rPr>
        <w:t>Часть 4 статьи 12.15 Кодекса Российской Федерации об административных правонарушениях предусматривает административную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pPr>
        <w:spacing w:before="0" w:after="0"/>
        <w:ind w:right="28" w:firstLine="567"/>
        <w:jc w:val="both"/>
        <w:rPr>
          <w:sz w:val="28"/>
          <w:szCs w:val="28"/>
        </w:rPr>
      </w:pPr>
      <w:r>
        <w:rPr>
          <w:rFonts w:ascii="Times New Roman" w:eastAsia="Times New Roman" w:hAnsi="Times New Roman" w:cs="Times New Roman"/>
          <w:sz w:val="28"/>
          <w:szCs w:val="28"/>
        </w:rPr>
        <w:t xml:space="preserve">Согласно п. 1.3. Правил дорожного движения (утверждены Постановлением Правительства РФ от 23 октября 1993 г. N 1090), участники дорожного движения обязаны знать и соблюдать относящиеся к ним требования Правил, сигналов светофоров, знаков и разметки. </w:t>
      </w:r>
    </w:p>
    <w:p>
      <w:pPr>
        <w:spacing w:before="0" w:after="0"/>
        <w:ind w:right="28" w:firstLine="567"/>
        <w:jc w:val="both"/>
        <w:rPr>
          <w:sz w:val="28"/>
          <w:szCs w:val="28"/>
        </w:rPr>
      </w:pPr>
      <w:r>
        <w:rPr>
          <w:rFonts w:ascii="Times New Roman" w:eastAsia="Times New Roman" w:hAnsi="Times New Roman" w:cs="Times New Roman"/>
          <w:sz w:val="28"/>
          <w:szCs w:val="28"/>
        </w:rPr>
        <w:t xml:space="preserve">В соответствии с постановлением Пленума Верховного Суда РФ от 25 июня 2019 года № 20 «О некоторых вопросах, возникающих у судов при рассмотрении дел об административных правонарушениях, предусмотренных </w:t>
      </w:r>
      <w:r>
        <w:rPr>
          <w:rFonts w:ascii="Times New Roman" w:eastAsia="Times New Roman" w:hAnsi="Times New Roman" w:cs="Times New Roman"/>
          <w:sz w:val="28"/>
          <w:szCs w:val="28"/>
        </w:rPr>
        <w:t>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pPr>
        <w:spacing w:before="0" w:after="0"/>
        <w:ind w:right="28" w:firstLine="567"/>
        <w:jc w:val="both"/>
        <w:rPr>
          <w:sz w:val="28"/>
          <w:szCs w:val="28"/>
        </w:rPr>
      </w:pPr>
      <w:r>
        <w:rPr>
          <w:rFonts w:ascii="Times New Roman" w:eastAsia="Times New Roman" w:hAnsi="Times New Roman" w:cs="Times New Roman"/>
          <w:sz w:val="28"/>
          <w:szCs w:val="28"/>
        </w:rPr>
        <w:t>Движение по дороге с двусторонним движением в нарушение требований дорожных знаков 3.20 "Обгон запрещен", 3.22 "Обгон грузовым автомобилям запрещен", 5.11.1 "Дорога с полосой для маршрутных транспортных средств", 5.11.2 "Дорога с полосой для велосипедистов", 5.15.7 "Направление движения по полосам", когда это связано с выездом на полосу встречного движения, и (или) дорожной разметки 1.1, 1.3, 1.11 (разделяющих транспортные потоки противоположных направлений) также образует объективную сторону состава административного правонарушения, предусмотренного частью 4 статьи 12.15 КоАП РФ. Невыполнение требований дорожных знаков 4.3 "Круговое движение", 3.1 "Въезд запрещен" (в том числе с табличкой 8.14 "Полоса движения"), в результате которого транспортное средство выехало на полосу, предназначенную для встречного движения, также может быть квалифицировано по данной норме.</w:t>
      </w:r>
    </w:p>
    <w:p>
      <w:pPr>
        <w:spacing w:before="0" w:after="0"/>
        <w:ind w:right="28" w:firstLine="567"/>
        <w:jc w:val="both"/>
        <w:rPr>
          <w:sz w:val="28"/>
          <w:szCs w:val="28"/>
        </w:rPr>
      </w:pPr>
      <w:r>
        <w:rPr>
          <w:rFonts w:ascii="Times New Roman" w:eastAsia="Times New Roman" w:hAnsi="Times New Roman" w:cs="Times New Roman"/>
          <w:sz w:val="28"/>
          <w:szCs w:val="28"/>
        </w:rPr>
        <w:t xml:space="preserve">При этом, действия лица, выехавшего на полосу, предназначенную для встречного движения, с соблюдением требований </w:t>
      </w:r>
      <w:hyperlink r:id="rId4" w:history="1">
        <w:r>
          <w:rPr>
            <w:rFonts w:ascii="Times New Roman" w:eastAsia="Times New Roman" w:hAnsi="Times New Roman" w:cs="Times New Roman"/>
            <w:color w:val="0000EE"/>
            <w:sz w:val="28"/>
            <w:szCs w:val="28"/>
          </w:rPr>
          <w:t>ПДД</w:t>
        </w:r>
      </w:hyperlink>
      <w:r>
        <w:rPr>
          <w:rFonts w:ascii="Times New Roman" w:eastAsia="Times New Roman" w:hAnsi="Times New Roman" w:cs="Times New Roman"/>
          <w:sz w:val="28"/>
          <w:szCs w:val="28"/>
        </w:rPr>
        <w:t xml:space="preserve"> РФ, однако завершившего данный маневр в нарушение указанных требований, также подлежат квалификации по </w:t>
      </w:r>
      <w:hyperlink r:id="rId5" w:history="1">
        <w:r>
          <w:rPr>
            <w:rFonts w:ascii="Times New Roman" w:eastAsia="Times New Roman" w:hAnsi="Times New Roman" w:cs="Times New Roman"/>
            <w:color w:val="0000EE"/>
            <w:sz w:val="28"/>
            <w:szCs w:val="28"/>
          </w:rPr>
          <w:t>части 4 статьи 12.15</w:t>
        </w:r>
      </w:hyperlink>
      <w:r>
        <w:rPr>
          <w:rFonts w:ascii="Times New Roman" w:eastAsia="Times New Roman" w:hAnsi="Times New Roman" w:cs="Times New Roman"/>
          <w:sz w:val="28"/>
          <w:szCs w:val="28"/>
        </w:rPr>
        <w:t xml:space="preserve"> КоАП РФ (п.15).</w:t>
      </w:r>
    </w:p>
    <w:p>
      <w:pPr>
        <w:spacing w:before="0" w:after="0"/>
        <w:ind w:right="28" w:firstLine="567"/>
        <w:jc w:val="both"/>
        <w:rPr>
          <w:sz w:val="28"/>
          <w:szCs w:val="28"/>
        </w:rPr>
      </w:pPr>
      <w:r>
        <w:rPr>
          <w:rFonts w:ascii="Times New Roman" w:eastAsia="Times New Roman" w:hAnsi="Times New Roman" w:cs="Times New Roman"/>
          <w:sz w:val="28"/>
          <w:szCs w:val="28"/>
        </w:rPr>
        <w:t xml:space="preserve">Мировой судья квалифицирует действия </w:t>
      </w:r>
      <w:r>
        <w:rPr>
          <w:rFonts w:ascii="Times New Roman" w:eastAsia="Times New Roman" w:hAnsi="Times New Roman" w:cs="Times New Roman"/>
          <w:sz w:val="28"/>
          <w:szCs w:val="28"/>
        </w:rPr>
        <w:t>Имаева</w:t>
      </w:r>
      <w:r>
        <w:rPr>
          <w:rFonts w:ascii="Times New Roman" w:eastAsia="Times New Roman" w:hAnsi="Times New Roman" w:cs="Times New Roman"/>
          <w:sz w:val="28"/>
          <w:szCs w:val="28"/>
        </w:rPr>
        <w:t xml:space="preserve"> </w:t>
      </w:r>
      <w:r>
        <w:rPr>
          <w:rStyle w:val="cat-UserDefined1043253818grp-41rplc-6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 ч. 4 ст.12.15 Кодекса Российской Федерации об административных правонарушениях, как выезд в нарушение Правил дорожного движения на полосу, предназначенную для встречного движения, за исключением случаев, предусмотренных частью 3 настоящей </w:t>
      </w:r>
      <w:r>
        <w:rPr>
          <w:rFonts w:ascii="Times New Roman" w:eastAsia="Times New Roman" w:hAnsi="Times New Roman" w:cs="Times New Roman"/>
          <w:sz w:val="28"/>
          <w:szCs w:val="28"/>
        </w:rPr>
        <w:t xml:space="preserve">статьи. </w:t>
      </w:r>
    </w:p>
    <w:p>
      <w:pPr>
        <w:spacing w:before="0" w:after="0"/>
        <w:ind w:right="26" w:firstLine="567"/>
        <w:jc w:val="both"/>
        <w:rPr>
          <w:sz w:val="28"/>
          <w:szCs w:val="28"/>
        </w:rPr>
      </w:pPr>
      <w:r>
        <w:rPr>
          <w:rFonts w:ascii="Times New Roman" w:eastAsia="Times New Roman" w:hAnsi="Times New Roman" w:cs="Times New Roman"/>
          <w:sz w:val="28"/>
          <w:szCs w:val="28"/>
        </w:rPr>
        <w:t>При назначении наказания мировой судья учитывает характер совершенного административного правонарушения, личность виновного, его имущественное положение.</w:t>
      </w:r>
    </w:p>
    <w:p>
      <w:pPr>
        <w:spacing w:before="0" w:after="0"/>
        <w:ind w:right="26" w:firstLine="567"/>
        <w:jc w:val="both"/>
        <w:rPr>
          <w:sz w:val="28"/>
          <w:szCs w:val="28"/>
        </w:rPr>
      </w:pPr>
      <w:r>
        <w:rPr>
          <w:rFonts w:ascii="Times New Roman" w:eastAsia="Times New Roman" w:hAnsi="Times New Roman" w:cs="Times New Roman"/>
          <w:sz w:val="28"/>
          <w:szCs w:val="28"/>
        </w:rPr>
        <w:t>Обстоятельств</w:t>
      </w:r>
      <w:r>
        <w:rPr>
          <w:rFonts w:ascii="Times New Roman" w:eastAsia="Times New Roman" w:hAnsi="Times New Roman" w:cs="Times New Roman"/>
          <w:sz w:val="28"/>
          <w:szCs w:val="28"/>
        </w:rPr>
        <w:t xml:space="preserve">ом, смягчающим </w:t>
      </w:r>
      <w:r>
        <w:rPr>
          <w:rFonts w:ascii="Times New Roman" w:eastAsia="Times New Roman" w:hAnsi="Times New Roman" w:cs="Times New Roman"/>
          <w:sz w:val="28"/>
          <w:szCs w:val="28"/>
        </w:rPr>
        <w:t xml:space="preserve">административную ответственность в соответствии со ст. 4.2 Кодекса Российской Федерации об административных правонарушениях, </w:t>
      </w:r>
      <w:r>
        <w:rPr>
          <w:rFonts w:ascii="Times New Roman" w:eastAsia="Times New Roman" w:hAnsi="Times New Roman" w:cs="Times New Roman"/>
          <w:sz w:val="28"/>
          <w:szCs w:val="28"/>
        </w:rPr>
        <w:t>является признание вины</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xml:space="preserve">Обстоятельством, отягчающим административную ответственность в соответствии со ст. 4.3 Кодекса Российской Федерации об административных правонарушениях, мировой судья признает повторное совершение однородного административного правонарушения. </w:t>
      </w:r>
    </w:p>
    <w:p>
      <w:pPr>
        <w:spacing w:before="0" w:after="0"/>
        <w:ind w:right="26" w:firstLine="567"/>
        <w:jc w:val="both"/>
        <w:rPr>
          <w:sz w:val="28"/>
          <w:szCs w:val="28"/>
        </w:rPr>
      </w:pPr>
      <w:r>
        <w:rPr>
          <w:rFonts w:ascii="Times New Roman" w:eastAsia="Times New Roman" w:hAnsi="Times New Roman" w:cs="Times New Roman"/>
          <w:sz w:val="28"/>
          <w:szCs w:val="28"/>
        </w:rPr>
        <w:t xml:space="preserve">Принимая во внимание, что административное наказание, является установленной государством мерой ответственности за совершенное правонарушение и применяется в целях предупреждения новых правонарушений, учитывая обстоятельства дела, мировой судья приходит к выводу, что </w:t>
      </w:r>
      <w:r>
        <w:rPr>
          <w:rFonts w:ascii="Times New Roman" w:eastAsia="Times New Roman" w:hAnsi="Times New Roman" w:cs="Times New Roman"/>
          <w:sz w:val="28"/>
          <w:szCs w:val="28"/>
        </w:rPr>
        <w:t>Имаев</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Pr>
          <w:rStyle w:val="cat-UserDefined1043253818grp-41rplc-6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возможно назначить наказание в виде административного штрафа.</w:t>
      </w:r>
    </w:p>
    <w:p>
      <w:pPr>
        <w:spacing w:before="0" w:after="0"/>
        <w:ind w:right="26" w:firstLine="567"/>
        <w:jc w:val="both"/>
        <w:rPr>
          <w:sz w:val="28"/>
          <w:szCs w:val="28"/>
        </w:rPr>
      </w:pPr>
      <w:r>
        <w:rPr>
          <w:rFonts w:ascii="Times New Roman" w:eastAsia="Times New Roman" w:hAnsi="Times New Roman" w:cs="Times New Roman"/>
          <w:sz w:val="28"/>
          <w:szCs w:val="28"/>
        </w:rPr>
        <w:t>Руководствуясь ст.ст. 29.9, 29.10 Кодекса Российской Федерации об административных правонарушениях, мировой судья</w:t>
      </w:r>
    </w:p>
    <w:p>
      <w:pPr>
        <w:spacing w:before="0" w:after="0"/>
        <w:ind w:right="26"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ПОСТАНОВИЛ:</w:t>
      </w:r>
    </w:p>
    <w:p>
      <w:pPr>
        <w:spacing w:before="0" w:after="0"/>
        <w:jc w:val="center"/>
        <w:rPr>
          <w:sz w:val="8"/>
          <w:szCs w:val="8"/>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Имаева </w:t>
      </w:r>
      <w:r>
        <w:rPr>
          <w:rStyle w:val="cat-UserDefined75330162grp-36rplc-6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признать 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7500 (сем</w:t>
      </w:r>
      <w:r>
        <w:rPr>
          <w:rFonts w:ascii="Times New Roman" w:eastAsia="Times New Roman" w:hAnsi="Times New Roman" w:cs="Times New Roman"/>
          <w:sz w:val="28"/>
          <w:szCs w:val="28"/>
        </w:rPr>
        <w:t>ь тысяч пять</w:t>
      </w:r>
      <w:r>
        <w:rPr>
          <w:rFonts w:ascii="Times New Roman" w:eastAsia="Times New Roman" w:hAnsi="Times New Roman" w:cs="Times New Roman"/>
          <w:sz w:val="28"/>
          <w:szCs w:val="28"/>
        </w:rPr>
        <w:t>сот) рублей.</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Штраф должен быть уплачен на счет: </w:t>
      </w:r>
      <w:r>
        <w:rPr>
          <w:rFonts w:ascii="Times New Roman" w:eastAsia="Times New Roman" w:hAnsi="Times New Roman" w:cs="Times New Roman"/>
          <w:sz w:val="28"/>
          <w:szCs w:val="28"/>
        </w:rPr>
        <w:t xml:space="preserve">03100643000000018700, Получатель УФК по ХМАО-Югре (УМВД России по ХМАО-Югре) в ОКЦ №8 УГУ Банк России//УФК по Ханты-Мансийскому автономному округу-Югре г Ханты-Мансийск БИК 007162163 ОКТМО </w:t>
      </w:r>
      <w:r>
        <w:rPr>
          <w:rFonts w:ascii="Times New Roman" w:eastAsia="Times New Roman" w:hAnsi="Times New Roman" w:cs="Times New Roman"/>
          <w:sz w:val="28"/>
          <w:szCs w:val="28"/>
        </w:rPr>
        <w:t>71818</w:t>
      </w:r>
      <w:r>
        <w:rPr>
          <w:rFonts w:ascii="Times New Roman" w:eastAsia="Times New Roman" w:hAnsi="Times New Roman" w:cs="Times New Roman"/>
          <w:sz w:val="28"/>
          <w:szCs w:val="28"/>
        </w:rPr>
        <w:t>000</w:t>
      </w:r>
      <w:r>
        <w:rPr>
          <w:rFonts w:ascii="Times New Roman" w:eastAsia="Times New Roman" w:hAnsi="Times New Roman" w:cs="Times New Roman"/>
          <w:sz w:val="28"/>
          <w:szCs w:val="28"/>
        </w:rPr>
        <w:t xml:space="preserve"> ИНН 8601010390 КПП 860101001, Кор./сч. 40102810245370000007 КБК 188 116 01123 01 0001 140 УИН </w:t>
      </w:r>
      <w:r>
        <w:rPr>
          <w:rFonts w:ascii="Times New Roman" w:eastAsia="Times New Roman" w:hAnsi="Times New Roman" w:cs="Times New Roman"/>
          <w:sz w:val="28"/>
          <w:szCs w:val="28"/>
        </w:rPr>
        <w:t>18810486260730006938</w:t>
      </w:r>
      <w:r>
        <w:rPr>
          <w:rFonts w:ascii="Times New Roman" w:eastAsia="Times New Roman" w:hAnsi="Times New Roman" w:cs="Times New Roman"/>
          <w:sz w:val="28"/>
          <w:szCs w:val="28"/>
        </w:rPr>
        <w:t>.</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Разъяснить, что в соответствии с п.1.3 ч.1 ст. 32.2 Кодекса РФ об административных правонарушениях,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Разъяснить, что за неуплату административного штрафа по истечении установленного срока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Постановление может быть обжаловано в Нефтеюганский районный суд ХМАО-Югры в течение десяти дней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p>
    <w:p>
      <w:pPr>
        <w:spacing w:before="0" w:after="0"/>
        <w:rPr>
          <w:sz w:val="28"/>
          <w:szCs w:val="28"/>
        </w:rPr>
      </w:pPr>
    </w:p>
    <w:p>
      <w:pPr>
        <w:spacing w:before="0" w:after="0"/>
        <w:rPr>
          <w:sz w:val="28"/>
          <w:szCs w:val="28"/>
        </w:rPr>
      </w:pPr>
    </w:p>
    <w:p>
      <w:pPr>
        <w:widowControl w:val="0"/>
        <w:spacing w:before="0" w:after="0" w:line="259" w:lineRule="auto"/>
        <w:jc w:val="both"/>
        <w:rPr>
          <w:sz w:val="28"/>
          <w:szCs w:val="28"/>
        </w:rPr>
      </w:pPr>
      <w:r>
        <w:rPr>
          <w:rFonts w:ascii="Times New Roman" w:eastAsia="Times New Roman" w:hAnsi="Times New Roman" w:cs="Times New Roman"/>
          <w:sz w:val="28"/>
          <w:szCs w:val="28"/>
        </w:rPr>
        <w:t xml:space="preserve">                    </w:t>
      </w:r>
    </w:p>
    <w:p>
      <w:pPr>
        <w:widowControl w:val="0"/>
        <w:spacing w:before="0" w:after="0"/>
        <w:ind w:left="1418"/>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Д.Р. Сабитова </w:t>
      </w:r>
    </w:p>
    <w:p>
      <w:pPr>
        <w:widowControl w:val="0"/>
        <w:spacing w:before="0" w:after="0"/>
        <w:ind w:left="1418"/>
        <w:jc w:val="both"/>
        <w:rPr>
          <w:sz w:val="28"/>
          <w:szCs w:val="28"/>
        </w:rPr>
      </w:pPr>
    </w:p>
    <w:p>
      <w:pPr>
        <w:widowControl w:val="0"/>
        <w:spacing w:before="0" w:after="0"/>
        <w:ind w:left="1418"/>
        <w:jc w:val="both"/>
        <w:rPr>
          <w:sz w:val="28"/>
          <w:szCs w:val="28"/>
        </w:rPr>
      </w:pPr>
    </w:p>
    <w:p>
      <w:pPr>
        <w:widowControl w:val="0"/>
        <w:spacing w:before="0" w:after="0" w:line="259" w:lineRule="auto"/>
        <w:ind w:left="1134" w:firstLine="142"/>
        <w:jc w:val="both"/>
      </w:pPr>
    </w:p>
    <w:p>
      <w:pPr>
        <w:widowControl w:val="0"/>
        <w:spacing w:before="0" w:after="0"/>
        <w:jc w:val="both"/>
        <w:rPr>
          <w:sz w:val="22"/>
          <w:szCs w:val="22"/>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75330162grp-36rplc-8">
    <w:name w:val="cat-UserDefined75330162 grp-36 rplc-8"/>
    <w:basedOn w:val="DefaultParagraphFont"/>
  </w:style>
  <w:style w:type="character" w:customStyle="1" w:styleId="cat-UserDefined-147801087grp-35rplc-9">
    <w:name w:val="cat-UserDefined-147801087 grp-35 rplc-9"/>
    <w:basedOn w:val="DefaultParagraphFont"/>
  </w:style>
  <w:style w:type="character" w:customStyle="1" w:styleId="cat-UserDefined1164762388grp-37rplc-12">
    <w:name w:val="cat-UserDefined1164762388 grp-37 rplc-12"/>
    <w:basedOn w:val="DefaultParagraphFont"/>
  </w:style>
  <w:style w:type="character" w:customStyle="1" w:styleId="cat-UserDefinedgrp-38rplc-14">
    <w:name w:val="cat-UserDefined grp-38 rplc-14"/>
    <w:basedOn w:val="DefaultParagraphFont"/>
  </w:style>
  <w:style w:type="character" w:customStyle="1" w:styleId="cat-UserDefinedgrp-40rplc-15">
    <w:name w:val="cat-UserDefined grp-40 rplc-15"/>
    <w:basedOn w:val="DefaultParagraphFont"/>
  </w:style>
  <w:style w:type="character" w:customStyle="1" w:styleId="cat-UserDefinedgrp-39rplc-17">
    <w:name w:val="cat-UserDefined grp-39 rplc-17"/>
    <w:basedOn w:val="DefaultParagraphFont"/>
  </w:style>
  <w:style w:type="character" w:customStyle="1" w:styleId="cat-UserDefined1043253818grp-41rplc-19">
    <w:name w:val="cat-UserDefined1043253818 grp-41 rplc-19"/>
    <w:basedOn w:val="DefaultParagraphFont"/>
  </w:style>
  <w:style w:type="character" w:customStyle="1" w:styleId="cat-UserDefined348764768grp-42rplc-22">
    <w:name w:val="cat-UserDefined348764768 grp-42 rplc-22"/>
    <w:basedOn w:val="DefaultParagraphFont"/>
  </w:style>
  <w:style w:type="character" w:customStyle="1" w:styleId="cat-UserDefined-27026707grp-43rplc-25">
    <w:name w:val="cat-UserDefined-27026707 grp-43 rplc-25"/>
    <w:basedOn w:val="DefaultParagraphFont"/>
  </w:style>
  <w:style w:type="character" w:customStyle="1" w:styleId="cat-UserDefined1148006397grp-44rplc-27">
    <w:name w:val="cat-UserDefined1148006397 grp-44 rplc-27"/>
    <w:basedOn w:val="DefaultParagraphFont"/>
  </w:style>
  <w:style w:type="character" w:customStyle="1" w:styleId="cat-UserDefined1043253818grp-41rplc-30">
    <w:name w:val="cat-UserDefined1043253818 grp-41 rplc-30"/>
    <w:basedOn w:val="DefaultParagraphFont"/>
  </w:style>
  <w:style w:type="character" w:customStyle="1" w:styleId="cat-UserDefined1043253818grp-41rplc-32">
    <w:name w:val="cat-UserDefined1043253818 grp-41 rplc-32"/>
    <w:basedOn w:val="DefaultParagraphFont"/>
  </w:style>
  <w:style w:type="character" w:customStyle="1" w:styleId="cat-UserDefined1043253818grp-41rplc-34">
    <w:name w:val="cat-UserDefined1043253818 grp-41 rplc-34"/>
    <w:basedOn w:val="DefaultParagraphFont"/>
  </w:style>
  <w:style w:type="character" w:customStyle="1" w:styleId="cat-UserDefined-842364735grp-28rplc-36">
    <w:name w:val="cat-UserDefined-842364735 grp-28 rplc-36"/>
    <w:basedOn w:val="DefaultParagraphFont"/>
  </w:style>
  <w:style w:type="character" w:customStyle="1" w:styleId="cat-UserDefined1043253818grp-41rplc-39">
    <w:name w:val="cat-UserDefined1043253818 grp-41 rplc-39"/>
    <w:basedOn w:val="DefaultParagraphFont"/>
  </w:style>
  <w:style w:type="character" w:customStyle="1" w:styleId="cat-UserDefined348764768grp-42rplc-42">
    <w:name w:val="cat-UserDefined348764768 grp-42 rplc-42"/>
    <w:basedOn w:val="DefaultParagraphFont"/>
  </w:style>
  <w:style w:type="character" w:customStyle="1" w:styleId="cat-UserDefined-27026707grp-43rplc-44">
    <w:name w:val="cat-UserDefined-27026707 grp-43 rplc-44"/>
    <w:basedOn w:val="DefaultParagraphFont"/>
  </w:style>
  <w:style w:type="character" w:customStyle="1" w:styleId="cat-UserDefined1148006397grp-44rplc-47">
    <w:name w:val="cat-UserDefined1148006397 grp-44 rplc-47"/>
    <w:basedOn w:val="DefaultParagraphFont"/>
  </w:style>
  <w:style w:type="character" w:customStyle="1" w:styleId="cat-UserDefined1043253818grp-41rplc-50">
    <w:name w:val="cat-UserDefined1043253818 grp-41 rplc-50"/>
    <w:basedOn w:val="DefaultParagraphFont"/>
  </w:style>
  <w:style w:type="character" w:customStyle="1" w:styleId="cat-UserDefined1043253818grp-41rplc-54">
    <w:name w:val="cat-UserDefined1043253818 grp-41 rplc-54"/>
    <w:basedOn w:val="DefaultParagraphFont"/>
  </w:style>
  <w:style w:type="character" w:customStyle="1" w:styleId="cat-UserDefined1043253818grp-41rplc-56">
    <w:name w:val="cat-UserDefined1043253818 grp-41 rplc-56"/>
    <w:basedOn w:val="DefaultParagraphFont"/>
  </w:style>
  <w:style w:type="character" w:customStyle="1" w:styleId="cat-UserDefined1043253818grp-41rplc-58">
    <w:name w:val="cat-UserDefined1043253818 grp-41 rplc-58"/>
    <w:basedOn w:val="DefaultParagraphFont"/>
  </w:style>
  <w:style w:type="character" w:customStyle="1" w:styleId="cat-UserDefined1043253818grp-41rplc-62">
    <w:name w:val="cat-UserDefined1043253818 grp-41 rplc-62"/>
    <w:basedOn w:val="DefaultParagraphFont"/>
  </w:style>
  <w:style w:type="character" w:customStyle="1" w:styleId="cat-UserDefined1043253818grp-41rplc-64">
    <w:name w:val="cat-UserDefined1043253818 grp-41 rplc-64"/>
    <w:basedOn w:val="DefaultParagraphFont"/>
  </w:style>
  <w:style w:type="character" w:customStyle="1" w:styleId="cat-UserDefined75330162grp-36rplc-66">
    <w:name w:val="cat-UserDefined75330162 grp-36 rplc-66"/>
    <w:basedOn w:val="DefaultParagraphFont"/>
  </w:style>
  <w:style w:type="character" w:customStyle="1" w:styleId="cat-UserDefinedgrp-45rplc-76">
    <w:name w:val="cat-UserDefined grp-45 rplc-76"/>
    <w:basedOn w:val="DefaultParagraphFont"/>
  </w:style>
  <w:style w:type="character" w:customStyle="1" w:styleId="cat-UserDefinedgrp-46rplc-79">
    <w:name w:val="cat-UserDefined grp-46 rplc-79"/>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ogin.consultant.ru/link/?req=doc&amp;demo=2&amp;base=LAW&amp;n=391769&amp;dst=100015&amp;field=134&amp;date=24.07.2022" TargetMode="External" /><Relationship Id="rId5" Type="http://schemas.openxmlformats.org/officeDocument/2006/relationships/hyperlink" Target="https://login.consultant.ru/link/?req=doc&amp;demo=2&amp;base=LAW&amp;n=422113&amp;dst=2255&amp;field=134&amp;date=24.07.2022" TargetMode="Externa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